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9262" w14:textId="77777777" w:rsidR="001A4F47" w:rsidRPr="001A4F47" w:rsidRDefault="001A4F47" w:rsidP="001A4F47">
      <w:pPr>
        <w:widowControl w:val="0"/>
        <w:spacing w:line="70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</w:pPr>
      <w:r w:rsidRPr="001A4F47"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  <w:t>羊肉汤直营店灵活用工服务单位采购的</w:t>
      </w:r>
    </w:p>
    <w:p w14:paraId="195AD186" w14:textId="77777777" w:rsidR="001A4F47" w:rsidRDefault="001A4F47" w:rsidP="001A4F47">
      <w:pPr>
        <w:widowControl w:val="0"/>
        <w:spacing w:line="70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</w:pPr>
      <w:r w:rsidRPr="001A4F47"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  <w:t>服务费（率）控制价询价公告</w:t>
      </w:r>
    </w:p>
    <w:p w14:paraId="03E4B787" w14:textId="3B146B07" w:rsidR="00064CAC" w:rsidRPr="00876168" w:rsidRDefault="00000000" w:rsidP="001A4F47">
      <w:pPr>
        <w:widowControl w:val="0"/>
        <w:spacing w:line="700" w:lineRule="exact"/>
        <w:jc w:val="center"/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</w:pPr>
      <w:r w:rsidRPr="00876168">
        <w:rPr>
          <w:rFonts w:ascii="方正小标宋简体" w:eastAsia="方正小标宋简体" w:hint="eastAsia"/>
          <w:b/>
          <w:bCs/>
          <w:sz w:val="44"/>
          <w:szCs w:val="44"/>
          <w:lang w:eastAsia="zh-CN"/>
        </w:rPr>
        <w:t>报价表</w:t>
      </w:r>
    </w:p>
    <w:p w14:paraId="71E8F4AE" w14:textId="77777777" w:rsidR="00876168" w:rsidRDefault="00876168">
      <w:pPr>
        <w:widowControl w:val="0"/>
        <w:spacing w:line="700" w:lineRule="exact"/>
        <w:ind w:firstLineChars="200" w:firstLine="643"/>
        <w:rPr>
          <w:rFonts w:ascii="方正黑体简体" w:eastAsia="方正黑体简体" w:hint="eastAsia"/>
          <w:b/>
          <w:bCs/>
          <w:sz w:val="32"/>
          <w:szCs w:val="32"/>
          <w:lang w:eastAsia="zh-CN"/>
        </w:rPr>
      </w:pPr>
    </w:p>
    <w:p w14:paraId="78615D3A" w14:textId="3E558555" w:rsidR="00064CAC" w:rsidRPr="00876168" w:rsidRDefault="00000000">
      <w:pPr>
        <w:widowControl w:val="0"/>
        <w:spacing w:line="700" w:lineRule="exact"/>
        <w:ind w:firstLineChars="200" w:firstLine="643"/>
        <w:rPr>
          <w:rFonts w:ascii="方正黑体简体" w:eastAsia="方正黑体简体" w:hint="eastAsia"/>
          <w:b/>
          <w:bCs/>
          <w:sz w:val="32"/>
          <w:szCs w:val="32"/>
          <w:lang w:eastAsia="zh-CN"/>
        </w:rPr>
      </w:pPr>
      <w:r w:rsidRPr="00876168">
        <w:rPr>
          <w:rFonts w:ascii="方正黑体简体" w:eastAsia="方正黑体简体" w:hint="eastAsia"/>
          <w:b/>
          <w:bCs/>
          <w:sz w:val="32"/>
          <w:szCs w:val="32"/>
          <w:lang w:eastAsia="zh-CN"/>
        </w:rPr>
        <w:t>一、报价人基本信息</w:t>
      </w:r>
    </w:p>
    <w:tbl>
      <w:tblPr>
        <w:tblStyle w:val="af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2171"/>
        <w:gridCol w:w="2054"/>
        <w:gridCol w:w="2752"/>
      </w:tblGrid>
      <w:tr w:rsidR="00064CAC" w14:paraId="7B89D49F" w14:textId="77777777">
        <w:trPr>
          <w:trHeight w:hRule="exact" w:val="656"/>
          <w:jc w:val="center"/>
        </w:trPr>
        <w:tc>
          <w:tcPr>
            <w:tcW w:w="1587" w:type="dxa"/>
            <w:vAlign w:val="center"/>
          </w:tcPr>
          <w:p w14:paraId="4A427A33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报价人名称</w:t>
            </w:r>
          </w:p>
        </w:tc>
        <w:tc>
          <w:tcPr>
            <w:tcW w:w="2171" w:type="dxa"/>
            <w:vAlign w:val="center"/>
          </w:tcPr>
          <w:p w14:paraId="7356C161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  <w:tc>
          <w:tcPr>
            <w:tcW w:w="2054" w:type="dxa"/>
            <w:vAlign w:val="center"/>
          </w:tcPr>
          <w:p w14:paraId="624591AF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统一社会信用代码</w:t>
            </w:r>
          </w:p>
        </w:tc>
        <w:tc>
          <w:tcPr>
            <w:tcW w:w="2752" w:type="dxa"/>
            <w:vAlign w:val="center"/>
          </w:tcPr>
          <w:p w14:paraId="21F2D2B3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</w:tr>
      <w:tr w:rsidR="00064CAC" w14:paraId="6949D260" w14:textId="77777777">
        <w:trPr>
          <w:trHeight w:hRule="exact" w:val="606"/>
          <w:jc w:val="center"/>
        </w:trPr>
        <w:tc>
          <w:tcPr>
            <w:tcW w:w="1587" w:type="dxa"/>
            <w:vAlign w:val="center"/>
          </w:tcPr>
          <w:p w14:paraId="71AECF6B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法定代表人</w:t>
            </w:r>
          </w:p>
        </w:tc>
        <w:tc>
          <w:tcPr>
            <w:tcW w:w="2171" w:type="dxa"/>
            <w:vAlign w:val="center"/>
          </w:tcPr>
          <w:p w14:paraId="5A583F38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  <w:tc>
          <w:tcPr>
            <w:tcW w:w="2054" w:type="dxa"/>
            <w:vAlign w:val="center"/>
          </w:tcPr>
          <w:p w14:paraId="067E3139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联系人</w:t>
            </w:r>
          </w:p>
        </w:tc>
        <w:tc>
          <w:tcPr>
            <w:tcW w:w="2752" w:type="dxa"/>
            <w:vAlign w:val="center"/>
          </w:tcPr>
          <w:p w14:paraId="3232FE12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</w:tr>
      <w:tr w:rsidR="00064CAC" w14:paraId="2C20F4CF" w14:textId="77777777">
        <w:trPr>
          <w:trHeight w:hRule="exact" w:val="654"/>
          <w:jc w:val="center"/>
        </w:trPr>
        <w:tc>
          <w:tcPr>
            <w:tcW w:w="1587" w:type="dxa"/>
            <w:vAlign w:val="center"/>
          </w:tcPr>
          <w:p w14:paraId="5018A4E9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联系电话</w:t>
            </w:r>
          </w:p>
        </w:tc>
        <w:tc>
          <w:tcPr>
            <w:tcW w:w="2171" w:type="dxa"/>
            <w:vAlign w:val="center"/>
          </w:tcPr>
          <w:p w14:paraId="5C7B5808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  <w:tc>
          <w:tcPr>
            <w:tcW w:w="2054" w:type="dxa"/>
            <w:vAlign w:val="center"/>
          </w:tcPr>
          <w:p w14:paraId="02ED1F80" w14:textId="77777777" w:rsidR="00064CAC" w:rsidRDefault="00000000">
            <w:pPr>
              <w:widowControl w:val="0"/>
              <w:spacing w:line="259" w:lineRule="auto"/>
              <w:jc w:val="center"/>
              <w:rPr>
                <w:rFonts w:ascii="方正仿宋简体" w:eastAsia="方正仿宋简体" w:hAnsi="Times New Roman"/>
                <w:b/>
                <w:bCs/>
                <w:sz w:val="22"/>
                <w:szCs w:val="28"/>
                <w:lang w:eastAsia="zh-CN"/>
              </w:rPr>
            </w:pPr>
            <w:r>
              <w:rPr>
                <w:rFonts w:ascii="方正仿宋简体" w:eastAsia="方正仿宋简体" w:hAnsi="Times New Roman" w:hint="eastAsia"/>
                <w:b/>
                <w:bCs/>
                <w:sz w:val="22"/>
                <w:szCs w:val="28"/>
              </w:rPr>
              <w:t>电子邮箱</w:t>
            </w:r>
          </w:p>
        </w:tc>
        <w:tc>
          <w:tcPr>
            <w:tcW w:w="2752" w:type="dxa"/>
            <w:vAlign w:val="center"/>
          </w:tcPr>
          <w:p w14:paraId="5DDE16E3" w14:textId="77777777" w:rsidR="00064CAC" w:rsidRDefault="00064CAC">
            <w:pPr>
              <w:widowControl w:val="0"/>
              <w:spacing w:line="259" w:lineRule="auto"/>
              <w:rPr>
                <w:rFonts w:ascii="方正仿宋简体" w:eastAsia="方正仿宋简体" w:hint="eastAsia"/>
                <w:b/>
                <w:bCs/>
                <w:sz w:val="22"/>
                <w:szCs w:val="28"/>
              </w:rPr>
            </w:pPr>
          </w:p>
        </w:tc>
      </w:tr>
    </w:tbl>
    <w:p w14:paraId="075C7ABA" w14:textId="77777777" w:rsidR="00064CAC" w:rsidRPr="00876168" w:rsidRDefault="00000000">
      <w:pPr>
        <w:widowControl w:val="0"/>
        <w:spacing w:line="580" w:lineRule="exact"/>
        <w:ind w:firstLineChars="200" w:firstLine="643"/>
        <w:rPr>
          <w:rFonts w:ascii="方正黑体简体" w:eastAsia="方正黑体简体" w:hAnsi="Times New Roman"/>
          <w:b/>
          <w:bCs/>
          <w:sz w:val="32"/>
          <w:szCs w:val="32"/>
          <w:lang w:eastAsia="zh-CN"/>
        </w:rPr>
      </w:pPr>
      <w:r w:rsidRPr="00876168">
        <w:rPr>
          <w:rFonts w:ascii="方正黑体简体" w:eastAsia="方正黑体简体" w:hAnsi="Times New Roman" w:hint="eastAsia"/>
          <w:b/>
          <w:bCs/>
          <w:sz w:val="32"/>
          <w:szCs w:val="32"/>
          <w:lang w:eastAsia="zh-CN"/>
        </w:rPr>
        <w:t>二、报价内容</w:t>
      </w:r>
    </w:p>
    <w:p w14:paraId="022963FC" w14:textId="05CD3EF1" w:rsidR="00E85307" w:rsidRDefault="00E85307" w:rsidP="00E85307">
      <w:pPr>
        <w:ind w:firstLineChars="200" w:firstLine="643"/>
        <w:rPr>
          <w:rFonts w:ascii="方正仿宋简体" w:eastAsia="方正仿宋简体" w:hint="eastAsia"/>
          <w:b/>
          <w:bCs/>
          <w:sz w:val="32"/>
          <w:szCs w:val="32"/>
          <w:lang w:eastAsia="zh-CN"/>
        </w:rPr>
      </w:pP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根据《</w:t>
      </w:r>
      <w:r w:rsidRPr="00E85307">
        <w:rPr>
          <w:rFonts w:ascii="方正仿宋简体" w:eastAsia="方正仿宋简体"/>
          <w:b/>
          <w:bCs/>
          <w:sz w:val="32"/>
          <w:szCs w:val="32"/>
          <w:lang w:eastAsia="zh-CN"/>
        </w:rPr>
        <w:t>羊肉汤直营店灵活用工服务单位采购的服务费（率）控制价询价公告</w:t>
      </w: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》服务内容，我司报价</w:t>
      </w:r>
      <w:r w:rsidR="00920A99" w:rsidRPr="00E85307">
        <w:rPr>
          <w:rFonts w:ascii="方正仿宋简体" w:eastAsia="方正仿宋简体"/>
          <w:b/>
          <w:bCs/>
          <w:sz w:val="32"/>
          <w:szCs w:val="32"/>
          <w:lang w:eastAsia="zh-CN"/>
        </w:rPr>
        <w:t>服务费（率）</w:t>
      </w: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为</w:t>
      </w:r>
      <w:r>
        <w:rPr>
          <w:rFonts w:eastAsia="方正仿宋简体" w:hAnsi="Times New Roman" w:hint="eastAsia"/>
          <w:b/>
          <w:bCs/>
          <w:sz w:val="32"/>
          <w:szCs w:val="32"/>
          <w:u w:val="single"/>
          <w:lang w:eastAsia="zh-CN"/>
        </w:rPr>
        <w:t xml:space="preserve"> </w:t>
      </w:r>
      <w:r w:rsidR="000A641D">
        <w:rPr>
          <w:rFonts w:eastAsia="方正仿宋简体" w:hAnsi="Times New Roman" w:hint="eastAsia"/>
          <w:b/>
          <w:bCs/>
          <w:sz w:val="32"/>
          <w:szCs w:val="32"/>
          <w:u w:val="single"/>
          <w:lang w:eastAsia="zh-CN"/>
        </w:rPr>
        <w:t xml:space="preserve"> </w:t>
      </w:r>
      <w:r>
        <w:rPr>
          <w:rFonts w:eastAsia="方正仿宋简体" w:hAnsi="Times New Roman" w:hint="eastAsia"/>
          <w:b/>
          <w:bCs/>
          <w:sz w:val="32"/>
          <w:szCs w:val="32"/>
          <w:u w:val="single"/>
          <w:lang w:eastAsia="zh-CN"/>
        </w:rPr>
        <w:t xml:space="preserve"> </w:t>
      </w:r>
      <w:r w:rsidR="00920A99" w:rsidRPr="00920A99">
        <w:rPr>
          <w:rFonts w:ascii="Times New Roman" w:eastAsia="方正仿宋简体" w:hAnsi="Times New Roman" w:cs="Times New Roman"/>
          <w:b/>
          <w:bCs/>
          <w:sz w:val="32"/>
          <w:szCs w:val="32"/>
          <w:lang w:eastAsia="zh-CN"/>
        </w:rPr>
        <w:t>%</w:t>
      </w: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（</w:t>
      </w:r>
      <w:r w:rsidR="00920A99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大写百分比：</w:t>
      </w:r>
      <w:r w:rsidRPr="001E747B">
        <w:rPr>
          <w:rFonts w:ascii="方正仿宋简体" w:eastAsia="方正仿宋简体" w:hint="eastAsia"/>
          <w:b/>
          <w:bCs/>
          <w:sz w:val="32"/>
          <w:szCs w:val="32"/>
          <w:u w:val="single"/>
          <w:lang w:eastAsia="zh-CN"/>
        </w:rPr>
        <w:t xml:space="preserve"> </w:t>
      </w:r>
      <w:r>
        <w:rPr>
          <w:rFonts w:ascii="方正仿宋简体" w:eastAsia="方正仿宋简体" w:hint="eastAsia"/>
          <w:b/>
          <w:bCs/>
          <w:sz w:val="32"/>
          <w:szCs w:val="32"/>
          <w:u w:val="single"/>
          <w:lang w:eastAsia="zh-CN"/>
        </w:rPr>
        <w:t xml:space="preserve"> </w:t>
      </w:r>
      <w:r w:rsidRPr="001E747B">
        <w:rPr>
          <w:rFonts w:ascii="方正仿宋简体" w:eastAsia="方正仿宋简体" w:hint="eastAsia"/>
          <w:b/>
          <w:bCs/>
          <w:sz w:val="32"/>
          <w:szCs w:val="32"/>
          <w:u w:val="single"/>
          <w:lang w:eastAsia="zh-CN"/>
        </w:rPr>
        <w:t xml:space="preserve"> </w:t>
      </w: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），包括但不限于</w:t>
      </w:r>
      <w:r w:rsidRPr="00E85307">
        <w:rPr>
          <w:rFonts w:ascii="方正仿宋简体" w:eastAsia="方正仿宋简体"/>
          <w:b/>
          <w:bCs/>
          <w:sz w:val="32"/>
          <w:szCs w:val="32"/>
          <w:lang w:eastAsia="zh-CN"/>
        </w:rPr>
        <w:t>管理、平台、人员、结算、支付、税务申报服务、开票、差旅、风险处理、商业保险、税费及利润等全部费用</w:t>
      </w:r>
      <w:r w:rsidRPr="001E747B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。</w:t>
      </w:r>
    </w:p>
    <w:p w14:paraId="5BA7A501" w14:textId="149F2FAD" w:rsidR="00064CAC" w:rsidRPr="00876168" w:rsidRDefault="00000000">
      <w:pPr>
        <w:widowControl w:val="0"/>
        <w:spacing w:line="480" w:lineRule="exact"/>
        <w:ind w:firstLineChars="200" w:firstLine="643"/>
        <w:jc w:val="both"/>
        <w:rPr>
          <w:rFonts w:ascii="方正黑体简体" w:eastAsia="方正黑体简体" w:hint="eastAsia"/>
          <w:b/>
          <w:bCs/>
          <w:sz w:val="32"/>
          <w:szCs w:val="32"/>
          <w:lang w:eastAsia="zh-CN"/>
        </w:rPr>
      </w:pPr>
      <w:r w:rsidRPr="00876168">
        <w:rPr>
          <w:rFonts w:ascii="方正黑体简体" w:eastAsia="方正黑体简体" w:hAnsi="Times New Roman" w:hint="eastAsia"/>
          <w:b/>
          <w:bCs/>
          <w:sz w:val="32"/>
          <w:szCs w:val="32"/>
          <w:lang w:eastAsia="zh-CN"/>
        </w:rPr>
        <w:t>三、报价承诺</w:t>
      </w:r>
    </w:p>
    <w:p w14:paraId="4971EC8E" w14:textId="42ADC7A0" w:rsidR="00064CAC" w:rsidRPr="00E85307" w:rsidRDefault="00876168">
      <w:pPr>
        <w:widowControl w:val="0"/>
        <w:spacing w:line="480" w:lineRule="exact"/>
        <w:ind w:firstLineChars="200" w:firstLine="643"/>
        <w:jc w:val="both"/>
        <w:rPr>
          <w:rFonts w:ascii="方正仿宋简体" w:eastAsia="方正仿宋简体" w:hint="eastAsia"/>
          <w:b/>
          <w:bCs/>
          <w:sz w:val="32"/>
          <w:szCs w:val="32"/>
          <w:lang w:eastAsia="zh-CN"/>
        </w:rPr>
      </w:pPr>
      <w:r w:rsidRPr="00876168">
        <w:rPr>
          <w:rFonts w:ascii="Times New Roman" w:eastAsia="方正仿宋简体" w:hAnsi="Times New Roman" w:cs="Times New Roman" w:hint="eastAsia"/>
          <w:b/>
          <w:bCs/>
          <w:sz w:val="32"/>
          <w:szCs w:val="32"/>
          <w:lang w:eastAsia="zh-CN"/>
        </w:rPr>
        <w:t>1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.我方已理解并接受</w:t>
      </w:r>
      <w:r w:rsidR="0072645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贵公司所提供的</w:t>
      </w:r>
      <w:r w:rsidR="00DE2224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计费</w:t>
      </w:r>
      <w:r w:rsidR="0072645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基数、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服务费</w:t>
      </w:r>
      <w:r w:rsidR="0072645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（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率</w:t>
      </w:r>
      <w:r w:rsidR="0072645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）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及费用范围的统一口径。</w:t>
      </w:r>
    </w:p>
    <w:p w14:paraId="328CF195" w14:textId="1DC8CA81" w:rsidR="00064CAC" w:rsidRPr="00E85307" w:rsidRDefault="00876168">
      <w:pPr>
        <w:widowControl w:val="0"/>
        <w:spacing w:line="480" w:lineRule="exact"/>
        <w:ind w:firstLineChars="200" w:firstLine="643"/>
        <w:jc w:val="both"/>
        <w:rPr>
          <w:rFonts w:ascii="方正仿宋简体" w:eastAsia="方正仿宋简体" w:hint="eastAsia"/>
          <w:b/>
          <w:bCs/>
          <w:sz w:val="32"/>
          <w:szCs w:val="32"/>
          <w:lang w:eastAsia="zh-CN"/>
        </w:rPr>
      </w:pPr>
      <w:r w:rsidRPr="00876168">
        <w:rPr>
          <w:rFonts w:ascii="Times New Roman" w:eastAsia="方正仿宋简体" w:hAnsi="Times New Roman" w:cs="Times New Roman" w:hint="eastAsia"/>
          <w:b/>
          <w:bCs/>
          <w:sz w:val="32"/>
          <w:szCs w:val="32"/>
          <w:lang w:eastAsia="zh-CN"/>
        </w:rPr>
        <w:t>2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.本报价真实、完整，不存在应披露而未披露的附加收费或限制条件。</w:t>
      </w:r>
    </w:p>
    <w:p w14:paraId="641CAD7B" w14:textId="6D96EAF2" w:rsidR="00064CAC" w:rsidRPr="00E85307" w:rsidRDefault="00876168">
      <w:pPr>
        <w:widowControl w:val="0"/>
        <w:spacing w:line="480" w:lineRule="exact"/>
        <w:ind w:firstLineChars="200" w:firstLine="643"/>
        <w:jc w:val="both"/>
        <w:rPr>
          <w:rFonts w:ascii="方正仿宋简体" w:eastAsia="方正仿宋简体" w:hint="eastAsia"/>
          <w:b/>
          <w:bCs/>
          <w:sz w:val="32"/>
          <w:szCs w:val="32"/>
          <w:lang w:eastAsia="zh-CN"/>
        </w:rPr>
      </w:pPr>
      <w:r w:rsidRPr="00876168">
        <w:rPr>
          <w:rFonts w:ascii="Times New Roman" w:eastAsia="方正仿宋简体" w:hAnsi="Times New Roman" w:cs="Times New Roman" w:hint="eastAsia"/>
          <w:b/>
          <w:bCs/>
          <w:sz w:val="32"/>
          <w:szCs w:val="32"/>
          <w:lang w:eastAsia="zh-CN"/>
        </w:rPr>
        <w:t>3</w:t>
      </w:r>
      <w:r w:rsidRPr="00E85307">
        <w:rPr>
          <w:rFonts w:ascii="方正仿宋简体" w:eastAsia="方正仿宋简体" w:hint="eastAsia"/>
          <w:b/>
          <w:bCs/>
          <w:sz w:val="32"/>
          <w:szCs w:val="32"/>
          <w:lang w:eastAsia="zh-CN"/>
        </w:rPr>
        <w:t>.我方知悉本报价用于市场询价及采购预算控制价测算，不直接产生中标或成交权利。</w:t>
      </w:r>
    </w:p>
    <w:p w14:paraId="3B38250B" w14:textId="77777777" w:rsidR="00064CAC" w:rsidRDefault="00064CAC">
      <w:pPr>
        <w:widowControl w:val="0"/>
        <w:spacing w:line="480" w:lineRule="exact"/>
        <w:ind w:firstLineChars="200" w:firstLine="562"/>
        <w:jc w:val="both"/>
        <w:rPr>
          <w:rFonts w:ascii="方正仿宋简体" w:eastAsia="方正仿宋简体" w:hAnsi="Times New Roman"/>
          <w:b/>
          <w:bCs/>
          <w:sz w:val="28"/>
          <w:szCs w:val="28"/>
          <w:lang w:eastAsia="zh-CN"/>
        </w:rPr>
      </w:pPr>
    </w:p>
    <w:p w14:paraId="73F1FD45" w14:textId="77777777" w:rsidR="00064CAC" w:rsidRDefault="00064CAC">
      <w:pPr>
        <w:widowControl w:val="0"/>
        <w:spacing w:line="480" w:lineRule="exact"/>
        <w:ind w:firstLineChars="200" w:firstLine="562"/>
        <w:jc w:val="both"/>
        <w:rPr>
          <w:rFonts w:ascii="方正仿宋简体" w:eastAsia="方正仿宋简体" w:hAnsi="Times New Roman"/>
          <w:b/>
          <w:bCs/>
          <w:sz w:val="28"/>
          <w:szCs w:val="28"/>
          <w:lang w:eastAsia="zh-CN"/>
        </w:rPr>
      </w:pPr>
    </w:p>
    <w:p w14:paraId="258E3DF3" w14:textId="77777777" w:rsidR="00064CAC" w:rsidRDefault="00000000" w:rsidP="00E85307">
      <w:pPr>
        <w:widowControl w:val="0"/>
        <w:spacing w:line="480" w:lineRule="exact"/>
        <w:ind w:firstLineChars="1800" w:firstLine="5060"/>
        <w:jc w:val="both"/>
        <w:rPr>
          <w:rFonts w:ascii="方正仿宋简体" w:eastAsia="方正仿宋简体" w:hAnsi="Times New Roman"/>
          <w:b/>
          <w:bCs/>
          <w:sz w:val="28"/>
          <w:szCs w:val="28"/>
          <w:lang w:eastAsia="zh-CN"/>
        </w:rPr>
      </w:pPr>
      <w:r>
        <w:rPr>
          <w:rFonts w:ascii="方正仿宋简体" w:eastAsia="方正仿宋简体" w:hAnsi="Times New Roman" w:hint="eastAsia"/>
          <w:b/>
          <w:bCs/>
          <w:sz w:val="28"/>
          <w:szCs w:val="28"/>
          <w:lang w:eastAsia="zh-CN"/>
        </w:rPr>
        <w:t>报价人名称（盖章）：</w:t>
      </w:r>
    </w:p>
    <w:p w14:paraId="5CEB4CBF" w14:textId="4B979B4D" w:rsidR="00064CAC" w:rsidRDefault="00000000" w:rsidP="00E85307">
      <w:pPr>
        <w:widowControl w:val="0"/>
        <w:spacing w:line="480" w:lineRule="exact"/>
        <w:ind w:firstLineChars="1800" w:firstLine="5060"/>
        <w:jc w:val="both"/>
        <w:rPr>
          <w:rFonts w:ascii="方正仿宋简体" w:eastAsia="方正仿宋简体" w:hAnsi="Times New Roman"/>
          <w:b/>
          <w:bCs/>
          <w:sz w:val="28"/>
          <w:szCs w:val="28"/>
          <w:lang w:eastAsia="zh-CN"/>
        </w:rPr>
      </w:pPr>
      <w:r>
        <w:rPr>
          <w:rFonts w:ascii="方正仿宋简体" w:eastAsia="方正仿宋简体" w:hAnsi="Times New Roman" w:hint="eastAsia"/>
          <w:b/>
          <w:bCs/>
          <w:sz w:val="28"/>
          <w:szCs w:val="28"/>
          <w:lang w:eastAsia="zh-CN"/>
        </w:rPr>
        <w:t>法定代表人（签字或盖章）：</w:t>
      </w:r>
    </w:p>
    <w:p w14:paraId="49EC2170" w14:textId="6927158E" w:rsidR="00064CAC" w:rsidRDefault="00000000" w:rsidP="00E85307">
      <w:pPr>
        <w:widowControl w:val="0"/>
        <w:spacing w:line="480" w:lineRule="exact"/>
        <w:ind w:firstLineChars="1800" w:firstLine="5060"/>
        <w:jc w:val="both"/>
        <w:rPr>
          <w:rFonts w:ascii="方正仿宋简体" w:eastAsia="方正仿宋简体" w:hint="eastAsia"/>
          <w:b/>
          <w:bCs/>
          <w:sz w:val="28"/>
          <w:szCs w:val="28"/>
        </w:rPr>
      </w:pPr>
      <w:r>
        <w:rPr>
          <w:rFonts w:ascii="方正仿宋简体" w:eastAsia="方正仿宋简体" w:hAnsi="Times New Roman" w:hint="eastAsia"/>
          <w:b/>
          <w:bCs/>
          <w:sz w:val="28"/>
          <w:szCs w:val="28"/>
          <w:lang w:eastAsia="zh-CN"/>
        </w:rPr>
        <w:t>日期：    年  月  日</w:t>
      </w:r>
    </w:p>
    <w:sectPr w:rsidR="00064CAC">
      <w:pgSz w:w="11906" w:h="16838"/>
      <w:pgMar w:top="822" w:right="1134" w:bottom="76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3610B" w14:textId="77777777" w:rsidR="00CD4628" w:rsidRDefault="00CD462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B619D4F" w14:textId="77777777" w:rsidR="00CD4628" w:rsidRDefault="00CD462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F5E2" w14:textId="77777777" w:rsidR="00CD4628" w:rsidRDefault="00CD4628">
      <w:pPr>
        <w:rPr>
          <w:rFonts w:hint="eastAsia"/>
        </w:rPr>
      </w:pPr>
      <w:r>
        <w:separator/>
      </w:r>
    </w:p>
  </w:footnote>
  <w:footnote w:type="continuationSeparator" w:id="0">
    <w:p w14:paraId="3F0FEF93" w14:textId="77777777" w:rsidR="00CD4628" w:rsidRDefault="00CD462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390233602">
    <w:abstractNumId w:val="1"/>
  </w:num>
  <w:num w:numId="2" w16cid:durableId="839926927">
    <w:abstractNumId w:val="4"/>
  </w:num>
  <w:num w:numId="3" w16cid:durableId="289168133">
    <w:abstractNumId w:val="5"/>
  </w:num>
  <w:num w:numId="4" w16cid:durableId="1735079733">
    <w:abstractNumId w:val="2"/>
  </w:num>
  <w:num w:numId="5" w16cid:durableId="902257663">
    <w:abstractNumId w:val="0"/>
  </w:num>
  <w:num w:numId="6" w16cid:durableId="1001588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CAC"/>
    <w:rsid w:val="000A641D"/>
    <w:rsid w:val="000F183B"/>
    <w:rsid w:val="001426AE"/>
    <w:rsid w:val="0015074B"/>
    <w:rsid w:val="001A4F47"/>
    <w:rsid w:val="001B76D8"/>
    <w:rsid w:val="0025553B"/>
    <w:rsid w:val="00261AB8"/>
    <w:rsid w:val="0029639D"/>
    <w:rsid w:val="003247E6"/>
    <w:rsid w:val="00326F90"/>
    <w:rsid w:val="00354290"/>
    <w:rsid w:val="00434CA4"/>
    <w:rsid w:val="00436761"/>
    <w:rsid w:val="004722D2"/>
    <w:rsid w:val="004E50A7"/>
    <w:rsid w:val="00563CDE"/>
    <w:rsid w:val="00644DF4"/>
    <w:rsid w:val="006A6389"/>
    <w:rsid w:val="00714137"/>
    <w:rsid w:val="00726457"/>
    <w:rsid w:val="007367C7"/>
    <w:rsid w:val="00767271"/>
    <w:rsid w:val="00796BD0"/>
    <w:rsid w:val="00876168"/>
    <w:rsid w:val="00891368"/>
    <w:rsid w:val="00900B6F"/>
    <w:rsid w:val="00920A99"/>
    <w:rsid w:val="009340E6"/>
    <w:rsid w:val="00953454"/>
    <w:rsid w:val="009564F4"/>
    <w:rsid w:val="00A4154E"/>
    <w:rsid w:val="00AA1D8D"/>
    <w:rsid w:val="00B23C08"/>
    <w:rsid w:val="00B47730"/>
    <w:rsid w:val="00C04F35"/>
    <w:rsid w:val="00CB0664"/>
    <w:rsid w:val="00CB55A1"/>
    <w:rsid w:val="00CD4628"/>
    <w:rsid w:val="00D25EC9"/>
    <w:rsid w:val="00DE2224"/>
    <w:rsid w:val="00DF244B"/>
    <w:rsid w:val="00E11B78"/>
    <w:rsid w:val="00E85307"/>
    <w:rsid w:val="00EB0E32"/>
    <w:rsid w:val="00EF4A73"/>
    <w:rsid w:val="00FB6B6F"/>
    <w:rsid w:val="00FC693F"/>
    <w:rsid w:val="5A10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AE1407"/>
  <w14:defaultImageDpi w14:val="300"/>
  <w15:docId w15:val="{66191646-ABFE-45E4-BA7E-9864E623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line="276" w:lineRule="auto"/>
    </w:pPr>
    <w:rPr>
      <w:rFonts w:ascii="宋体" w:eastAsia="宋体" w:hAnsi="宋体"/>
      <w:color w:val="000000"/>
      <w:sz w:val="21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威远羊肉汤直营店灵活用工服务费率报价表</dc:title>
  <dc:subject>灵活用工服务费率报价</dc:subject>
  <dc:creator>四川鲜滋道餐饮服务有限公司</dc:creator>
  <cp:keywords>威远羊肉汤 灵活用工 服务费率 报价表</cp:keywords>
  <cp:lastModifiedBy>宋惠峥</cp:lastModifiedBy>
  <cp:revision>35</cp:revision>
  <dcterms:created xsi:type="dcterms:W3CDTF">2013-12-23T23:15:00Z</dcterms:created>
  <dcterms:modified xsi:type="dcterms:W3CDTF">2026-10-15T02:54:00Z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0A03D8683C014FDFA03CF579FCB422AD</vt:lpwstr>
  </property>
</Properties>
</file>